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872"/>
        <w:gridCol w:w="2151"/>
      </w:tblGrid>
      <w:tr w:rsidR="0063404F" w:rsidRPr="00FF3323" w14:paraId="17ABD6A4" w14:textId="77777777" w:rsidTr="00946ECF">
        <w:trPr>
          <w:trHeight w:val="1667"/>
        </w:trPr>
        <w:tc>
          <w:tcPr>
            <w:tcW w:w="6872" w:type="dxa"/>
            <w:vAlign w:val="center"/>
          </w:tcPr>
          <w:p w14:paraId="5CF0FFCA" w14:textId="3C895F17" w:rsidR="00E3286D" w:rsidRDefault="0063404F" w:rsidP="00E3286D">
            <w:pPr>
              <w:pStyle w:val="Titre"/>
            </w:pPr>
            <w:r>
              <w:t xml:space="preserve">Marché de plein vent </w:t>
            </w:r>
          </w:p>
          <w:p w14:paraId="70813341" w14:textId="7D11C42D" w:rsidR="0063404F" w:rsidRPr="0063404F" w:rsidRDefault="00604293" w:rsidP="00946ECF">
            <w:r>
              <w:rPr>
                <w:b/>
                <w:bCs/>
                <w:color w:val="FFFFFF" w:themeColor="background1"/>
                <w:sz w:val="32"/>
                <w:szCs w:val="32"/>
              </w:rPr>
              <w:t>L’Isle-Jourdain.32</w:t>
            </w:r>
          </w:p>
        </w:tc>
        <w:tc>
          <w:tcPr>
            <w:tcW w:w="2133" w:type="dxa"/>
            <w:vAlign w:val="center"/>
          </w:tcPr>
          <w:p w14:paraId="2798456B" w14:textId="0C8987DB" w:rsidR="00E3286D" w:rsidRPr="00FF3323" w:rsidRDefault="0063404F" w:rsidP="00E3286D">
            <w:pPr>
              <w:spacing w:after="0"/>
              <w:jc w:val="right"/>
            </w:pPr>
            <w:r>
              <w:rPr>
                <w:noProof/>
              </w:rPr>
              <w:drawing>
                <wp:inline distT="0" distB="0" distL="0" distR="0" wp14:anchorId="132D883F" wp14:editId="049950CC">
                  <wp:extent cx="1228725" cy="763329"/>
                  <wp:effectExtent l="0" t="0" r="0" b="0"/>
                  <wp:docPr id="1" name="Image 1" descr="L'Isle-Jourdain - G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'Isle-Jourdain - G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282" cy="790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DCF795" w14:textId="6C168EE1" w:rsidR="00C9625D" w:rsidRPr="00C9625D" w:rsidRDefault="00C2048C" w:rsidP="00C9625D">
      <w:pPr>
        <w:pStyle w:val="NormalWeb"/>
        <w:shd w:val="clear" w:color="auto" w:fill="FFFFFF"/>
        <w:spacing w:before="225" w:beforeAutospacing="0" w:after="225" w:afterAutospacing="0"/>
        <w:textAlignment w:val="baseline"/>
        <w:rPr>
          <w:rFonts w:ascii="Roboto" w:eastAsia="Times New Roman" w:hAnsi="Roboto"/>
          <w:b/>
          <w:bCs/>
          <w:color w:val="000000"/>
          <w:sz w:val="18"/>
          <w:szCs w:val="18"/>
          <w:lang w:eastAsia="fr-FR"/>
        </w:rPr>
      </w:pPr>
      <w:r>
        <w:rPr>
          <w:rFonts w:ascii="Roboto" w:eastAsia="Times New Roman" w:hAnsi="Roboto"/>
          <w:b/>
          <w:bCs/>
          <w:color w:val="000000"/>
          <w:sz w:val="18"/>
          <w:szCs w:val="18"/>
          <w:lang w:eastAsia="fr-FR"/>
        </w:rPr>
        <w:t>Le marché traditionnel piétonnier de plein vent de L’Isle Jourdain se déroule le samedi matin de 5h à 14h en centre</w:t>
      </w:r>
      <w:r w:rsidR="007605C5">
        <w:rPr>
          <w:rFonts w:ascii="Roboto" w:eastAsia="Times New Roman" w:hAnsi="Roboto"/>
          <w:b/>
          <w:bCs/>
          <w:color w:val="000000"/>
          <w:sz w:val="18"/>
          <w:szCs w:val="18"/>
          <w:lang w:eastAsia="fr-FR"/>
        </w:rPr>
        <w:t>-</w:t>
      </w:r>
      <w:r>
        <w:rPr>
          <w:rFonts w:ascii="Roboto" w:eastAsia="Times New Roman" w:hAnsi="Roboto"/>
          <w:b/>
          <w:bCs/>
          <w:color w:val="000000"/>
          <w:sz w:val="18"/>
          <w:szCs w:val="18"/>
          <w:lang w:eastAsia="fr-FR"/>
        </w:rPr>
        <w:t xml:space="preserve">ville sur les sites </w:t>
      </w:r>
      <w:proofErr w:type="gramStart"/>
      <w:r>
        <w:rPr>
          <w:rFonts w:ascii="Roboto" w:eastAsia="Times New Roman" w:hAnsi="Roboto"/>
          <w:b/>
          <w:bCs/>
          <w:color w:val="000000"/>
          <w:sz w:val="18"/>
          <w:szCs w:val="18"/>
          <w:lang w:eastAsia="fr-FR"/>
        </w:rPr>
        <w:t>suivant</w:t>
      </w:r>
      <w:r w:rsidR="007605C5">
        <w:rPr>
          <w:rFonts w:ascii="Roboto" w:eastAsia="Times New Roman" w:hAnsi="Roboto"/>
          <w:b/>
          <w:bCs/>
          <w:color w:val="000000"/>
          <w:sz w:val="18"/>
          <w:szCs w:val="18"/>
          <w:lang w:eastAsia="fr-FR"/>
        </w:rPr>
        <w:t>s</w:t>
      </w:r>
      <w:r>
        <w:rPr>
          <w:rFonts w:ascii="Roboto" w:eastAsia="Times New Roman" w:hAnsi="Roboto"/>
          <w:b/>
          <w:bCs/>
          <w:color w:val="000000"/>
          <w:sz w:val="18"/>
          <w:szCs w:val="18"/>
          <w:lang w:eastAsia="fr-FR"/>
        </w:rPr>
        <w:t>:</w:t>
      </w:r>
      <w:r w:rsidR="00C9625D" w:rsidRPr="00C9625D">
        <w:rPr>
          <w:rFonts w:ascii="Roboto" w:eastAsia="Times New Roman" w:hAnsi="Roboto"/>
          <w:b/>
          <w:bCs/>
          <w:color w:val="000000"/>
          <w:sz w:val="18"/>
          <w:szCs w:val="18"/>
          <w:lang w:eastAsia="fr-FR"/>
        </w:rPr>
        <w:t>.</w:t>
      </w:r>
      <w:proofErr w:type="gramEnd"/>
      <w:r w:rsidR="00C9625D" w:rsidRPr="00C9625D">
        <w:rPr>
          <w:rFonts w:ascii="Roboto" w:eastAsia="Times New Roman" w:hAnsi="Roboto"/>
          <w:b/>
          <w:bCs/>
          <w:color w:val="000000"/>
          <w:sz w:val="18"/>
          <w:szCs w:val="18"/>
          <w:lang w:eastAsia="fr-FR"/>
        </w:rPr>
        <w:t> </w:t>
      </w:r>
    </w:p>
    <w:p w14:paraId="19D93440" w14:textId="77777777" w:rsidR="00C9625D" w:rsidRPr="00C9625D" w:rsidRDefault="00C9625D" w:rsidP="00C9625D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b/>
          <w:bCs/>
          <w:color w:val="000000"/>
          <w:sz w:val="18"/>
          <w:szCs w:val="18"/>
          <w:lang w:eastAsia="fr-FR"/>
        </w:rPr>
      </w:pPr>
      <w:r w:rsidRPr="00C9625D">
        <w:rPr>
          <w:rFonts w:ascii="Roboto" w:eastAsia="Times New Roman" w:hAnsi="Roboto" w:cs="Times New Roman"/>
          <w:b/>
          <w:bCs/>
          <w:color w:val="000000"/>
          <w:sz w:val="18"/>
          <w:szCs w:val="18"/>
          <w:lang w:eastAsia="fr-FR"/>
        </w:rPr>
        <w:t>Place Gambetta</w:t>
      </w:r>
    </w:p>
    <w:p w14:paraId="3CB63279" w14:textId="77777777" w:rsidR="00C9625D" w:rsidRPr="00C9625D" w:rsidRDefault="00C9625D" w:rsidP="00C9625D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b/>
          <w:bCs/>
          <w:color w:val="000000"/>
          <w:sz w:val="18"/>
          <w:szCs w:val="18"/>
          <w:lang w:eastAsia="fr-FR"/>
        </w:rPr>
      </w:pPr>
      <w:r w:rsidRPr="00C9625D">
        <w:rPr>
          <w:rFonts w:ascii="Roboto" w:eastAsia="Times New Roman" w:hAnsi="Roboto" w:cs="Times New Roman"/>
          <w:b/>
          <w:bCs/>
          <w:color w:val="000000"/>
          <w:sz w:val="18"/>
          <w:szCs w:val="18"/>
          <w:lang w:eastAsia="fr-FR"/>
        </w:rPr>
        <w:t>Place de l'Hôtel de ville</w:t>
      </w:r>
    </w:p>
    <w:p w14:paraId="34BB20C7" w14:textId="77777777" w:rsidR="00C9625D" w:rsidRPr="00C9625D" w:rsidRDefault="00C9625D" w:rsidP="00C9625D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b/>
          <w:bCs/>
          <w:color w:val="000000"/>
          <w:sz w:val="18"/>
          <w:szCs w:val="18"/>
          <w:lang w:eastAsia="fr-FR"/>
        </w:rPr>
      </w:pPr>
      <w:r w:rsidRPr="00C9625D">
        <w:rPr>
          <w:rFonts w:ascii="Roboto" w:eastAsia="Times New Roman" w:hAnsi="Roboto" w:cs="Times New Roman"/>
          <w:b/>
          <w:bCs/>
          <w:color w:val="000000"/>
          <w:sz w:val="18"/>
          <w:szCs w:val="18"/>
          <w:lang w:eastAsia="fr-FR"/>
        </w:rPr>
        <w:t>Rue de la République</w:t>
      </w:r>
    </w:p>
    <w:p w14:paraId="09E53D73" w14:textId="3CA5742D" w:rsidR="00C9625D" w:rsidRDefault="00C9625D" w:rsidP="00C9625D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b/>
          <w:bCs/>
          <w:color w:val="000000"/>
          <w:sz w:val="18"/>
          <w:szCs w:val="18"/>
          <w:lang w:eastAsia="fr-FR"/>
        </w:rPr>
      </w:pPr>
      <w:r w:rsidRPr="00C9625D">
        <w:rPr>
          <w:rFonts w:ascii="Roboto" w:eastAsia="Times New Roman" w:hAnsi="Roboto" w:cs="Times New Roman"/>
          <w:b/>
          <w:bCs/>
          <w:color w:val="000000"/>
          <w:sz w:val="18"/>
          <w:szCs w:val="18"/>
          <w:lang w:eastAsia="fr-FR"/>
        </w:rPr>
        <w:t>Rue du 14 juillet</w:t>
      </w:r>
    </w:p>
    <w:p w14:paraId="53D0E568" w14:textId="3694A77A" w:rsidR="00C2048C" w:rsidRPr="007605C5" w:rsidRDefault="00C2048C" w:rsidP="00D47C04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b/>
          <w:bCs/>
          <w:color w:val="000000"/>
          <w:sz w:val="18"/>
          <w:szCs w:val="18"/>
          <w:lang w:eastAsia="fr-FR"/>
        </w:rPr>
      </w:pPr>
      <w:r w:rsidRPr="007605C5">
        <w:rPr>
          <w:rFonts w:ascii="Roboto" w:eastAsia="Times New Roman" w:hAnsi="Roboto" w:cs="Times New Roman"/>
          <w:b/>
          <w:bCs/>
          <w:color w:val="000000"/>
          <w:sz w:val="18"/>
          <w:szCs w:val="18"/>
          <w:lang w:eastAsia="fr-FR"/>
        </w:rPr>
        <w:t>Rue Alsace</w:t>
      </w:r>
      <w:r w:rsidR="007605C5" w:rsidRPr="007605C5">
        <w:rPr>
          <w:rFonts w:ascii="Roboto" w:eastAsia="Times New Roman" w:hAnsi="Roboto" w:cs="Times New Roman"/>
          <w:b/>
          <w:bCs/>
          <w:color w:val="000000"/>
          <w:sz w:val="18"/>
          <w:szCs w:val="18"/>
          <w:lang w:eastAsia="fr-FR"/>
        </w:rPr>
        <w:t xml:space="preserve">, </w:t>
      </w:r>
      <w:r w:rsidRPr="007605C5">
        <w:rPr>
          <w:rFonts w:ascii="Roboto" w:eastAsia="Times New Roman" w:hAnsi="Roboto" w:cs="Times New Roman"/>
          <w:b/>
          <w:bCs/>
          <w:color w:val="000000"/>
          <w:sz w:val="18"/>
          <w:szCs w:val="18"/>
          <w:lang w:eastAsia="fr-FR"/>
        </w:rPr>
        <w:t>Rue Lorraine</w:t>
      </w:r>
    </w:p>
    <w:p w14:paraId="218D6318" w14:textId="4305F78A" w:rsidR="00C2048C" w:rsidRDefault="00C2048C" w:rsidP="00C9625D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b/>
          <w:bCs/>
          <w:color w:val="000000"/>
          <w:sz w:val="18"/>
          <w:szCs w:val="18"/>
          <w:lang w:eastAsia="fr-FR"/>
        </w:rPr>
      </w:pPr>
      <w:r>
        <w:rPr>
          <w:rFonts w:ascii="Roboto" w:eastAsia="Times New Roman" w:hAnsi="Roboto" w:cs="Times New Roman"/>
          <w:b/>
          <w:bCs/>
          <w:color w:val="000000"/>
          <w:sz w:val="18"/>
          <w:szCs w:val="18"/>
          <w:lang w:eastAsia="fr-FR"/>
        </w:rPr>
        <w:t>Ave du Commandant Parisot</w:t>
      </w:r>
    </w:p>
    <w:p w14:paraId="38DFD13E" w14:textId="0D18D3DE" w:rsidR="00CD0836" w:rsidRDefault="00CD0836" w:rsidP="00CD0836">
      <w:pPr>
        <w:shd w:val="clear" w:color="auto" w:fill="FFFFFF"/>
        <w:spacing w:after="0" w:line="240" w:lineRule="auto"/>
        <w:ind w:left="720"/>
        <w:textAlignment w:val="baseline"/>
        <w:rPr>
          <w:rFonts w:ascii="Roboto" w:eastAsia="Times New Roman" w:hAnsi="Roboto" w:cs="Times New Roman"/>
          <w:b/>
          <w:bCs/>
          <w:color w:val="000000"/>
          <w:sz w:val="18"/>
          <w:szCs w:val="18"/>
          <w:lang w:eastAsia="fr-FR"/>
        </w:rPr>
      </w:pPr>
    </w:p>
    <w:p w14:paraId="5A6AF955" w14:textId="40BA8E5C" w:rsidR="00C9625D" w:rsidRDefault="00C9625D" w:rsidP="00FD35A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7274759" wp14:editId="69819746">
                <wp:simplePos x="0" y="0"/>
                <wp:positionH relativeFrom="column">
                  <wp:posOffset>1777365</wp:posOffset>
                </wp:positionH>
                <wp:positionV relativeFrom="paragraph">
                  <wp:posOffset>146050</wp:posOffset>
                </wp:positionV>
                <wp:extent cx="1247775" cy="248920"/>
                <wp:effectExtent l="0" t="0" r="9525" b="0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76F1F" w14:textId="5C6AD0FF" w:rsidR="00C9625D" w:rsidRPr="00C9625D" w:rsidRDefault="00C9625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 xml:space="preserve">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504BB2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rrêt de l’activité</w:t>
                            </w:r>
                            <w:r w:rsidR="0086459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ECEC55D" w14:textId="77777777" w:rsidR="00C9625D" w:rsidRDefault="00C962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7475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9.95pt;margin-top:11.5pt;width:98.25pt;height:19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" stroked="f">
                <v:textbox>
                  <w:txbxContent>
                    <w:p w14:paraId="37D76F1F" w14:textId="5C6AD0FF" w:rsidR="00C9625D" w:rsidRPr="00C9625D" w:rsidRDefault="00C9625D">
                      <w:pPr>
                        <w:rPr>
                          <w:sz w:val="18"/>
                          <w:szCs w:val="18"/>
                        </w:rPr>
                      </w:pPr>
                      <w:r>
                        <w:t xml:space="preserve">   </w:t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="00504BB2">
                        <w:rPr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sz w:val="18"/>
                          <w:szCs w:val="18"/>
                        </w:rPr>
                        <w:t>rrêt de l’activité</w:t>
                      </w:r>
                      <w:r w:rsidR="0086459A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5ECEC55D" w14:textId="77777777" w:rsidR="00C9625D" w:rsidRDefault="00C9625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04C62D" wp14:editId="71FA0C8A">
                <wp:simplePos x="0" y="0"/>
                <wp:positionH relativeFrom="margin">
                  <wp:posOffset>1862455</wp:posOffset>
                </wp:positionH>
                <wp:positionV relativeFrom="paragraph">
                  <wp:posOffset>215900</wp:posOffset>
                </wp:positionV>
                <wp:extent cx="111760" cy="87630"/>
                <wp:effectExtent l="0" t="0" r="21590" b="2667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" cy="87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D76571A" w14:textId="77777777" w:rsidR="00C9625D" w:rsidRDefault="00C962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4C62D" id="Zone de texte 15" o:spid="_x0000_s1027" type="#_x0000_t202" style="position:absolute;margin-left:146.65pt;margin-top:17pt;width:8.8pt;height:6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" fillcolor="white [3201]" strokecolor="black [3213]" strokeweight=".5pt">
                <v:textbox>
                  <w:txbxContent>
                    <w:p w14:paraId="3D76571A" w14:textId="77777777" w:rsidR="00C9625D" w:rsidRDefault="00C9625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84B94A4" wp14:editId="20BFEDA4">
                <wp:simplePos x="0" y="0"/>
                <wp:positionH relativeFrom="column">
                  <wp:posOffset>-82550</wp:posOffset>
                </wp:positionH>
                <wp:positionV relativeFrom="paragraph">
                  <wp:posOffset>132715</wp:posOffset>
                </wp:positionV>
                <wp:extent cx="1598930" cy="248920"/>
                <wp:effectExtent l="0" t="0" r="127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93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B0914" w14:textId="73AA0072" w:rsidR="00C9625D" w:rsidRPr="00C9625D" w:rsidRDefault="00C9625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 xml:space="preserve">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Demande d’emplacement </w:t>
                            </w:r>
                          </w:p>
                          <w:p w14:paraId="5DCA1238" w14:textId="77777777" w:rsidR="00C9625D" w:rsidRDefault="00C962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B94A4" id="_x0000_s1028" type="#_x0000_t202" style="position:absolute;margin-left:-6.5pt;margin-top:10.45pt;width:125.9pt;height:19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" stroked="f">
                <v:textbox>
                  <w:txbxContent>
                    <w:p w14:paraId="419B0914" w14:textId="73AA0072" w:rsidR="00C9625D" w:rsidRPr="00C9625D" w:rsidRDefault="00C9625D">
                      <w:pPr>
                        <w:rPr>
                          <w:sz w:val="18"/>
                          <w:szCs w:val="18"/>
                        </w:rPr>
                      </w:pPr>
                      <w:r>
                        <w:t xml:space="preserve">   </w:t>
                      </w:r>
                      <w:r>
                        <w:rPr>
                          <w:sz w:val="18"/>
                          <w:szCs w:val="18"/>
                        </w:rPr>
                        <w:t xml:space="preserve"> Demande d’emplacement </w:t>
                      </w:r>
                    </w:p>
                    <w:p w14:paraId="5DCA1238" w14:textId="77777777" w:rsidR="00C9625D" w:rsidRDefault="00C9625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51AA6B" wp14:editId="7E0C6871">
                <wp:simplePos x="0" y="0"/>
                <wp:positionH relativeFrom="margin">
                  <wp:align>left</wp:align>
                </wp:positionH>
                <wp:positionV relativeFrom="paragraph">
                  <wp:posOffset>206647</wp:posOffset>
                </wp:positionV>
                <wp:extent cx="111950" cy="88017"/>
                <wp:effectExtent l="0" t="0" r="21590" b="2667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" cy="8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412825C" w14:textId="77777777" w:rsidR="00C9625D" w:rsidRDefault="00C962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1AA6B" id="Zone de texte 12" o:spid="_x0000_s1029" type="#_x0000_t202" style="position:absolute;margin-left:0;margin-top:16.25pt;width:8.8pt;height:6.9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" fillcolor="white [3201]" strokecolor="black [3213]" strokeweight=".5pt">
                <v:textbox>
                  <w:txbxContent>
                    <w:p w14:paraId="6412825C" w14:textId="77777777" w:rsidR="00C9625D" w:rsidRDefault="00C9625D"/>
                  </w:txbxContent>
                </v:textbox>
                <w10:wrap anchorx="margin"/>
              </v:shape>
            </w:pict>
          </mc:Fallback>
        </mc:AlternateContent>
      </w:r>
    </w:p>
    <w:p w14:paraId="0A479F7C" w14:textId="3D3D9F0A" w:rsidR="00FD35A6" w:rsidRDefault="006342DF" w:rsidP="00FD35A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976B231" wp14:editId="3FD1D8BD">
                <wp:simplePos x="0" y="0"/>
                <wp:positionH relativeFrom="margin">
                  <wp:posOffset>2614930</wp:posOffset>
                </wp:positionH>
                <wp:positionV relativeFrom="paragraph">
                  <wp:posOffset>241935</wp:posOffset>
                </wp:positionV>
                <wp:extent cx="1933575" cy="248920"/>
                <wp:effectExtent l="0" t="0" r="9525" b="0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17736" w14:textId="59024271" w:rsidR="00C624D4" w:rsidRPr="00C9625D" w:rsidRDefault="00C624D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342DF">
                              <w:rPr>
                                <w:sz w:val="18"/>
                                <w:szCs w:val="18"/>
                              </w:rPr>
                              <w:t>Demande d’e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xtension de métrage</w:t>
                            </w:r>
                          </w:p>
                          <w:p w14:paraId="20E73DEB" w14:textId="77777777" w:rsidR="00C624D4" w:rsidRDefault="00C624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6B231" id="_x0000_s1030" type="#_x0000_t202" style="position:absolute;margin-left:205.9pt;margin-top:19.05pt;width:152.25pt;height:19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" stroked="f">
                <v:textbox>
                  <w:txbxContent>
                    <w:p w14:paraId="6A217736" w14:textId="59024271" w:rsidR="00C624D4" w:rsidRPr="00C9625D" w:rsidRDefault="00C624D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6342DF">
                        <w:rPr>
                          <w:sz w:val="18"/>
                          <w:szCs w:val="18"/>
                        </w:rPr>
                        <w:t>Demande d’e</w:t>
                      </w:r>
                      <w:r>
                        <w:rPr>
                          <w:sz w:val="18"/>
                          <w:szCs w:val="18"/>
                        </w:rPr>
                        <w:t>xtension de métrage</w:t>
                      </w:r>
                    </w:p>
                    <w:p w14:paraId="20E73DEB" w14:textId="77777777" w:rsidR="00C624D4" w:rsidRDefault="00C624D4"/>
                  </w:txbxContent>
                </v:textbox>
                <w10:wrap type="square" anchorx="margin"/>
              </v:shape>
            </w:pict>
          </mc:Fallback>
        </mc:AlternateContent>
      </w:r>
      <w:r w:rsidR="005F311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131EB52" wp14:editId="0DC56A14">
                <wp:simplePos x="0" y="0"/>
                <wp:positionH relativeFrom="column">
                  <wp:posOffset>-80645</wp:posOffset>
                </wp:positionH>
                <wp:positionV relativeFrom="paragraph">
                  <wp:posOffset>245110</wp:posOffset>
                </wp:positionV>
                <wp:extent cx="2105025" cy="248920"/>
                <wp:effectExtent l="0" t="0" r="9525" b="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7FA6F" w14:textId="0C23C6C7" w:rsidR="00C624D4" w:rsidRPr="00C9625D" w:rsidRDefault="00C624D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 xml:space="preserve">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Changement </w:t>
                            </w:r>
                            <w:r w:rsidR="0086459A">
                              <w:rPr>
                                <w:sz w:val="18"/>
                                <w:szCs w:val="18"/>
                              </w:rPr>
                              <w:t>ou extension</w:t>
                            </w:r>
                            <w:r w:rsidR="005F3110">
                              <w:rPr>
                                <w:sz w:val="18"/>
                                <w:szCs w:val="18"/>
                              </w:rPr>
                              <w:t xml:space="preserve"> d’activité</w:t>
                            </w:r>
                            <w:r w:rsidR="0086459A">
                              <w:rPr>
                                <w:sz w:val="18"/>
                                <w:szCs w:val="18"/>
                              </w:rPr>
                              <w:t xml:space="preserve"> d’</w:t>
                            </w:r>
                            <w:proofErr w:type="spellStart"/>
                            <w:r w:rsidR="0086459A">
                              <w:rPr>
                                <w:sz w:val="18"/>
                                <w:szCs w:val="18"/>
                              </w:rPr>
                              <w:t>activité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’activité</w:t>
                            </w:r>
                            <w:proofErr w:type="spellEnd"/>
                          </w:p>
                          <w:p w14:paraId="62FF4685" w14:textId="77777777" w:rsidR="00C624D4" w:rsidRDefault="00C624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1EB52" id="_x0000_s1031" type="#_x0000_t202" style="position:absolute;margin-left:-6.35pt;margin-top:19.3pt;width:165.75pt;height:19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" stroked="f">
                <v:textbox>
                  <w:txbxContent>
                    <w:p w14:paraId="4F67FA6F" w14:textId="0C23C6C7" w:rsidR="00C624D4" w:rsidRPr="00C9625D" w:rsidRDefault="00C624D4">
                      <w:pPr>
                        <w:rPr>
                          <w:sz w:val="18"/>
                          <w:szCs w:val="18"/>
                        </w:rPr>
                      </w:pPr>
                      <w:r>
                        <w:t xml:space="preserve">   </w:t>
                      </w:r>
                      <w:r>
                        <w:rPr>
                          <w:sz w:val="18"/>
                          <w:szCs w:val="18"/>
                        </w:rPr>
                        <w:t xml:space="preserve"> Changement </w:t>
                      </w:r>
                      <w:r w:rsidR="0086459A">
                        <w:rPr>
                          <w:sz w:val="18"/>
                          <w:szCs w:val="18"/>
                        </w:rPr>
                        <w:t>ou extension</w:t>
                      </w:r>
                      <w:r w:rsidR="005F3110">
                        <w:rPr>
                          <w:sz w:val="18"/>
                          <w:szCs w:val="18"/>
                        </w:rPr>
                        <w:t xml:space="preserve"> d’activité</w:t>
                      </w:r>
                      <w:r w:rsidR="0086459A">
                        <w:rPr>
                          <w:sz w:val="18"/>
                          <w:szCs w:val="18"/>
                        </w:rPr>
                        <w:t xml:space="preserve"> d’</w:t>
                      </w:r>
                      <w:proofErr w:type="spellStart"/>
                      <w:r w:rsidR="0086459A">
                        <w:rPr>
                          <w:sz w:val="18"/>
                          <w:szCs w:val="18"/>
                        </w:rPr>
                        <w:t>activité</w:t>
                      </w:r>
                      <w:r>
                        <w:rPr>
                          <w:sz w:val="18"/>
                          <w:szCs w:val="18"/>
                        </w:rPr>
                        <w:t>’activité</w:t>
                      </w:r>
                      <w:proofErr w:type="spellEnd"/>
                    </w:p>
                    <w:p w14:paraId="62FF4685" w14:textId="77777777" w:rsidR="00C624D4" w:rsidRDefault="00C624D4"/>
                  </w:txbxContent>
                </v:textbox>
                <w10:wrap type="square"/>
              </v:shape>
            </w:pict>
          </mc:Fallback>
        </mc:AlternateContent>
      </w:r>
    </w:p>
    <w:p w14:paraId="059C8A6B" w14:textId="0AFB5024" w:rsidR="00C624D4" w:rsidRPr="00FF3323" w:rsidRDefault="0086459A" w:rsidP="00FD35A6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AAE4E5D" wp14:editId="53A030F3">
                <wp:simplePos x="0" y="0"/>
                <wp:positionH relativeFrom="margin">
                  <wp:posOffset>2419350</wp:posOffset>
                </wp:positionH>
                <wp:positionV relativeFrom="paragraph">
                  <wp:posOffset>12700</wp:posOffset>
                </wp:positionV>
                <wp:extent cx="142875" cy="102870"/>
                <wp:effectExtent l="0" t="0" r="28575" b="1143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42875" cy="102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825FE43" w14:textId="77777777" w:rsidR="0086459A" w:rsidRDefault="0086459A" w:rsidP="008645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E4E5D" id="Zone de texte 5" o:spid="_x0000_s1032" type="#_x0000_t202" style="position:absolute;margin-left:190.5pt;margin-top:1pt;width:11.25pt;height:8.1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" fillcolor="window" strokecolor="windowText" strokeweight=".5pt">
                <v:textbox>
                  <w:txbxContent>
                    <w:p w14:paraId="3825FE43" w14:textId="77777777" w:rsidR="0086459A" w:rsidRDefault="0086459A" w:rsidP="0086459A"/>
                  </w:txbxContent>
                </v:textbox>
                <w10:wrap anchorx="margin"/>
              </v:shape>
            </w:pict>
          </mc:Fallback>
        </mc:AlternateContent>
      </w:r>
      <w:r w:rsidR="00C624D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627E11" wp14:editId="73C4B3B5">
                <wp:simplePos x="0" y="0"/>
                <wp:positionH relativeFrom="margin">
                  <wp:posOffset>0</wp:posOffset>
                </wp:positionH>
                <wp:positionV relativeFrom="paragraph">
                  <wp:posOffset>42253</wp:posOffset>
                </wp:positionV>
                <wp:extent cx="111950" cy="88017"/>
                <wp:effectExtent l="0" t="0" r="21590" b="2667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50" cy="88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045BD01" w14:textId="77777777" w:rsidR="00C624D4" w:rsidRDefault="00C624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27E11" id="Zone de texte 27" o:spid="_x0000_s1033" type="#_x0000_t202" style="position:absolute;margin-left:0;margin-top:3.35pt;width:8.8pt;height:6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" fillcolor="white [3201]" strokecolor="black [3213]" strokeweight=".5pt">
                <v:textbox>
                  <w:txbxContent>
                    <w:p w14:paraId="4045BD01" w14:textId="77777777" w:rsidR="00C624D4" w:rsidRDefault="00C624D4"/>
                  </w:txbxContent>
                </v:textbox>
                <w10:wrap anchorx="margin"/>
              </v:shape>
            </w:pict>
          </mc:Fallback>
        </mc:AlternateContent>
      </w:r>
    </w:p>
    <w:p w14:paraId="78BE151C" w14:textId="7B0FDEEC" w:rsidR="00FD35A6" w:rsidRPr="00FF3323" w:rsidRDefault="00C624D4" w:rsidP="00FD35A6">
      <w:pPr>
        <w:pStyle w:val="Titre1"/>
      </w:pPr>
      <w:r>
        <w:t>Demandeur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1980"/>
        <w:gridCol w:w="3753"/>
        <w:gridCol w:w="1631"/>
        <w:gridCol w:w="3376"/>
      </w:tblGrid>
      <w:tr w:rsidR="00687CFB" w:rsidRPr="00FF3323" w14:paraId="38B8755E" w14:textId="77777777" w:rsidTr="00C624D4">
        <w:trPr>
          <w:trHeight w:val="544"/>
        </w:trPr>
        <w:tc>
          <w:tcPr>
            <w:tcW w:w="1980" w:type="dxa"/>
            <w:vMerge w:val="restart"/>
          </w:tcPr>
          <w:p w14:paraId="2F3CD4CD" w14:textId="40E3084C" w:rsidR="00687CFB" w:rsidRPr="00FF3323" w:rsidRDefault="00C624D4" w:rsidP="00FD35A6">
            <w:pPr>
              <w:pStyle w:val="tiquettes"/>
            </w:pPr>
            <w:r>
              <w:t>Raison sociale</w:t>
            </w:r>
          </w:p>
        </w:tc>
        <w:tc>
          <w:tcPr>
            <w:tcW w:w="3755" w:type="dxa"/>
            <w:shd w:val="clear" w:color="auto" w:fill="FFFFFF" w:themeFill="background1"/>
          </w:tcPr>
          <w:p w14:paraId="4BBC793D" w14:textId="77777777" w:rsidR="00687CFB" w:rsidRPr="00FF3323" w:rsidRDefault="00687CFB" w:rsidP="00FD35A6"/>
        </w:tc>
        <w:tc>
          <w:tcPr>
            <w:tcW w:w="1631" w:type="dxa"/>
            <w:vMerge w:val="restart"/>
          </w:tcPr>
          <w:p w14:paraId="4A911C7D" w14:textId="4F6FBBFF" w:rsidR="00687CFB" w:rsidRPr="00FF3323" w:rsidRDefault="00C624D4" w:rsidP="00C624D4">
            <w:pPr>
              <w:pStyle w:val="tiquettes"/>
            </w:pPr>
            <w:proofErr w:type="gramStart"/>
            <w:r>
              <w:t>Nom ,</w:t>
            </w:r>
            <w:proofErr w:type="gramEnd"/>
            <w:r>
              <w:t xml:space="preserve"> prénom(s)</w:t>
            </w:r>
          </w:p>
        </w:tc>
        <w:tc>
          <w:tcPr>
            <w:tcW w:w="3378" w:type="dxa"/>
            <w:vMerge w:val="restart"/>
            <w:shd w:val="clear" w:color="auto" w:fill="FFFFFF" w:themeFill="background1"/>
          </w:tcPr>
          <w:p w14:paraId="3BFECAD7" w14:textId="77777777" w:rsidR="00687CFB" w:rsidRPr="00FF3323" w:rsidRDefault="00687CFB" w:rsidP="00FD35A6"/>
        </w:tc>
      </w:tr>
      <w:tr w:rsidR="00687CFB" w:rsidRPr="00FF3323" w14:paraId="755ADB22" w14:textId="77777777" w:rsidTr="001F0421">
        <w:trPr>
          <w:trHeight w:val="268"/>
        </w:trPr>
        <w:tc>
          <w:tcPr>
            <w:tcW w:w="1980" w:type="dxa"/>
            <w:vMerge/>
          </w:tcPr>
          <w:p w14:paraId="177B7A22" w14:textId="77777777" w:rsidR="00687CFB" w:rsidRPr="00FF3323" w:rsidRDefault="00687CFB" w:rsidP="00FD35A6">
            <w:pPr>
              <w:pStyle w:val="tiquettes"/>
            </w:pPr>
          </w:p>
        </w:tc>
        <w:tc>
          <w:tcPr>
            <w:tcW w:w="3755" w:type="dxa"/>
          </w:tcPr>
          <w:p w14:paraId="77091BCD" w14:textId="77777777" w:rsidR="00687CFB" w:rsidRPr="00FF3323" w:rsidRDefault="00687CFB" w:rsidP="00FD35A6"/>
        </w:tc>
        <w:tc>
          <w:tcPr>
            <w:tcW w:w="1631" w:type="dxa"/>
            <w:vMerge/>
          </w:tcPr>
          <w:p w14:paraId="337C832E" w14:textId="77777777" w:rsidR="00687CFB" w:rsidRPr="00FF3323" w:rsidRDefault="00687CFB" w:rsidP="00FD35A6">
            <w:pPr>
              <w:pStyle w:val="tiquettes"/>
            </w:pPr>
          </w:p>
        </w:tc>
        <w:tc>
          <w:tcPr>
            <w:tcW w:w="3378" w:type="dxa"/>
            <w:vMerge/>
            <w:shd w:val="clear" w:color="auto" w:fill="FFFFFF" w:themeFill="background1"/>
          </w:tcPr>
          <w:p w14:paraId="4AC1515B" w14:textId="77777777" w:rsidR="00687CFB" w:rsidRPr="00FF3323" w:rsidRDefault="00687CFB" w:rsidP="00FD35A6"/>
        </w:tc>
      </w:tr>
      <w:tr w:rsidR="00FD35A6" w:rsidRPr="00FF3323" w14:paraId="733A3A91" w14:textId="77777777" w:rsidTr="00C624D4">
        <w:sdt>
          <w:sdtPr>
            <w:id w:val="886532508"/>
            <w:placeholder>
              <w:docPart w:val="EEE9859050D0491CBBFC78B061FDDD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80" w:type="dxa"/>
              </w:tcPr>
              <w:p w14:paraId="3995A7B4" w14:textId="77777777" w:rsidR="00FD35A6" w:rsidRPr="00FF3323" w:rsidRDefault="00FD35A6" w:rsidP="00FD35A6">
                <w:pPr>
                  <w:pStyle w:val="tiquettes"/>
                </w:pPr>
                <w:r w:rsidRPr="00FF3323">
                  <w:rPr>
                    <w:lang w:bidi="fr-FR"/>
                  </w:rPr>
                  <w:t>Téléphone</w:t>
                </w:r>
              </w:p>
            </w:tc>
          </w:sdtContent>
        </w:sdt>
        <w:tc>
          <w:tcPr>
            <w:tcW w:w="3755" w:type="dxa"/>
            <w:shd w:val="clear" w:color="auto" w:fill="FFFFFF" w:themeFill="background1"/>
          </w:tcPr>
          <w:p w14:paraId="3D4F8413" w14:textId="77777777" w:rsidR="00FD35A6" w:rsidRPr="00FF3323" w:rsidRDefault="00FD35A6" w:rsidP="00FD35A6"/>
        </w:tc>
        <w:tc>
          <w:tcPr>
            <w:tcW w:w="1631" w:type="dxa"/>
          </w:tcPr>
          <w:p w14:paraId="2E8AA505" w14:textId="6588D5D9" w:rsidR="00FD35A6" w:rsidRPr="00FF3323" w:rsidRDefault="00C624D4" w:rsidP="00FD35A6">
            <w:pPr>
              <w:pStyle w:val="tiquettes"/>
            </w:pPr>
            <w:r>
              <w:t>E -mail</w:t>
            </w:r>
          </w:p>
        </w:tc>
        <w:tc>
          <w:tcPr>
            <w:tcW w:w="3378" w:type="dxa"/>
            <w:shd w:val="clear" w:color="auto" w:fill="FFFFFF" w:themeFill="background1"/>
          </w:tcPr>
          <w:p w14:paraId="17E97BAC" w14:textId="77777777" w:rsidR="00FD35A6" w:rsidRPr="00FF3323" w:rsidRDefault="00FD35A6" w:rsidP="00FD35A6"/>
        </w:tc>
      </w:tr>
      <w:tr w:rsidR="00FD35A6" w:rsidRPr="00FF3323" w14:paraId="06A843F8" w14:textId="77777777" w:rsidTr="00C624D4">
        <w:tc>
          <w:tcPr>
            <w:tcW w:w="1980" w:type="dxa"/>
          </w:tcPr>
          <w:p w14:paraId="1BE5B8A6" w14:textId="32CA0382" w:rsidR="00FD35A6" w:rsidRPr="00FF3323" w:rsidRDefault="00C624D4" w:rsidP="00FD35A6">
            <w:pPr>
              <w:pStyle w:val="tiquettes"/>
            </w:pPr>
            <w:r>
              <w:t>Adresse postale</w:t>
            </w:r>
          </w:p>
        </w:tc>
        <w:tc>
          <w:tcPr>
            <w:tcW w:w="3755" w:type="dxa"/>
            <w:shd w:val="clear" w:color="auto" w:fill="FFFFFF" w:themeFill="background1"/>
          </w:tcPr>
          <w:p w14:paraId="56E98867" w14:textId="77777777" w:rsidR="00FD35A6" w:rsidRPr="00FF3323" w:rsidRDefault="00FD35A6" w:rsidP="00FD35A6"/>
        </w:tc>
        <w:tc>
          <w:tcPr>
            <w:tcW w:w="1631" w:type="dxa"/>
          </w:tcPr>
          <w:p w14:paraId="5822B7ED" w14:textId="3319BE2B" w:rsidR="00FD35A6" w:rsidRPr="00FF3323" w:rsidRDefault="00C624D4" w:rsidP="00FD35A6">
            <w:pPr>
              <w:pStyle w:val="tiquettes"/>
            </w:pPr>
            <w:r>
              <w:t>Code postale</w:t>
            </w:r>
          </w:p>
        </w:tc>
        <w:tc>
          <w:tcPr>
            <w:tcW w:w="3378" w:type="dxa"/>
            <w:shd w:val="clear" w:color="auto" w:fill="FFFFFF" w:themeFill="background1"/>
          </w:tcPr>
          <w:p w14:paraId="46F6D723" w14:textId="77777777" w:rsidR="00FD35A6" w:rsidRPr="00FF3323" w:rsidRDefault="00FD35A6" w:rsidP="00FD35A6"/>
        </w:tc>
      </w:tr>
      <w:tr w:rsidR="00FD35A6" w:rsidRPr="00FF3323" w14:paraId="17171B26" w14:textId="77777777" w:rsidTr="00504BB2">
        <w:trPr>
          <w:trHeight w:val="437"/>
        </w:trPr>
        <w:tc>
          <w:tcPr>
            <w:tcW w:w="1980" w:type="dxa"/>
          </w:tcPr>
          <w:p w14:paraId="004423F1" w14:textId="72642282" w:rsidR="00FD35A6" w:rsidRPr="00FF3323" w:rsidRDefault="00C624D4" w:rsidP="00FD35A6">
            <w:pPr>
              <w:pStyle w:val="tiquettes"/>
            </w:pPr>
            <w:r>
              <w:t xml:space="preserve">N° </w:t>
            </w:r>
            <w:proofErr w:type="spellStart"/>
            <w:proofErr w:type="gramStart"/>
            <w:r>
              <w:t>Siren</w:t>
            </w:r>
            <w:proofErr w:type="spellEnd"/>
            <w:r>
              <w:t xml:space="preserve"> ,</w:t>
            </w:r>
            <w:proofErr w:type="gramEnd"/>
            <w:r>
              <w:t xml:space="preserve"> Code APE </w:t>
            </w:r>
          </w:p>
        </w:tc>
        <w:tc>
          <w:tcPr>
            <w:tcW w:w="3755" w:type="dxa"/>
            <w:shd w:val="clear" w:color="auto" w:fill="FFFFFF" w:themeFill="background1"/>
          </w:tcPr>
          <w:p w14:paraId="5123736C" w14:textId="77777777" w:rsidR="00FD35A6" w:rsidRPr="00FF3323" w:rsidRDefault="00FD35A6" w:rsidP="00FD35A6"/>
        </w:tc>
        <w:tc>
          <w:tcPr>
            <w:tcW w:w="1631" w:type="dxa"/>
          </w:tcPr>
          <w:p w14:paraId="32541509" w14:textId="59F753DE" w:rsidR="00504BB2" w:rsidRDefault="00C624D4" w:rsidP="00FD35A6">
            <w:pPr>
              <w:pStyle w:val="tiquettes"/>
            </w:pPr>
            <w:r>
              <w:t xml:space="preserve">Commune </w:t>
            </w:r>
          </w:p>
          <w:p w14:paraId="580FC9C8" w14:textId="1B6FFD46" w:rsidR="00504BB2" w:rsidRPr="00FF3323" w:rsidRDefault="00504BB2" w:rsidP="00FD35A6">
            <w:pPr>
              <w:pStyle w:val="tiquettes"/>
            </w:pPr>
          </w:p>
        </w:tc>
        <w:tc>
          <w:tcPr>
            <w:tcW w:w="3378" w:type="dxa"/>
            <w:shd w:val="clear" w:color="auto" w:fill="FFFFFF" w:themeFill="background1"/>
          </w:tcPr>
          <w:p w14:paraId="70BCD3D2" w14:textId="77777777" w:rsidR="00FD35A6" w:rsidRPr="00FF3323" w:rsidRDefault="00FD35A6" w:rsidP="00FD35A6"/>
        </w:tc>
      </w:tr>
    </w:tbl>
    <w:p w14:paraId="076D4CAE" w14:textId="77777777" w:rsidR="00504BB2" w:rsidRDefault="00504BB2" w:rsidP="00504BB2">
      <w:pPr>
        <w:rPr>
          <w:sz w:val="20"/>
          <w:szCs w:val="20"/>
        </w:rPr>
      </w:pPr>
    </w:p>
    <w:p w14:paraId="07236A7C" w14:textId="3811AF35" w:rsidR="00504BB2" w:rsidRDefault="00E74117" w:rsidP="00504BB2">
      <w:pPr>
        <w:tabs>
          <w:tab w:val="left" w:pos="2175"/>
          <w:tab w:val="left" w:pos="4125"/>
        </w:tabs>
        <w:rPr>
          <w:sz w:val="20"/>
          <w:szCs w:val="20"/>
        </w:rPr>
      </w:pPr>
      <w:r w:rsidRPr="00C960AF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AC75A7D" wp14:editId="00A3C10C">
                <wp:simplePos x="0" y="0"/>
                <wp:positionH relativeFrom="column">
                  <wp:posOffset>-119380</wp:posOffset>
                </wp:positionH>
                <wp:positionV relativeFrom="paragraph">
                  <wp:posOffset>289560</wp:posOffset>
                </wp:positionV>
                <wp:extent cx="7011035" cy="1419225"/>
                <wp:effectExtent l="0" t="0" r="18415" b="28575"/>
                <wp:wrapSquare wrapText="bothSides"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103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30A48" w14:textId="43588A52" w:rsidR="00C960AF" w:rsidRDefault="00A6041E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t xml:space="preserve">  </w:t>
                            </w:r>
                            <w:r w:rsidRPr="00A6041E">
                              <w:rPr>
                                <w:b/>
                                <w:bCs/>
                                <w:u w:val="single"/>
                              </w:rPr>
                              <w:t>Type d’activité :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A6041E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( </w:t>
                            </w:r>
                            <w:r w:rsidR="005F3110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D</w:t>
                            </w:r>
                            <w:r w:rsidRPr="00A6041E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écrire</w:t>
                            </w:r>
                            <w:proofErr w:type="gramEnd"/>
                            <w:r w:rsidRPr="00A6041E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l’activité le plus précisément possible ) </w:t>
                            </w:r>
                            <w:r w:rsidR="001F0421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………………………………………………………………………………………………………</w:t>
                            </w:r>
                          </w:p>
                          <w:p w14:paraId="4CA78B2D" w14:textId="18503D74" w:rsidR="005F3110" w:rsidRDefault="005F3110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2B0F880E" w14:textId="7C9EF662" w:rsidR="00A01B1A" w:rsidRPr="001F0421" w:rsidRDefault="0093224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74117">
                              <w:rPr>
                                <w:sz w:val="20"/>
                                <w:szCs w:val="20"/>
                                <w:u w:val="single"/>
                              </w:rPr>
                              <w:t>Liste détaillées des produits proposés</w:t>
                            </w:r>
                            <w:r w:rsidRPr="001F0421">
                              <w:rPr>
                                <w:sz w:val="18"/>
                                <w:szCs w:val="18"/>
                              </w:rPr>
                              <w:t xml:space="preserve"> : </w:t>
                            </w:r>
                            <w:r w:rsidR="005F3110" w:rsidRPr="001F0421">
                              <w:rPr>
                                <w:sz w:val="18"/>
                                <w:szCs w:val="18"/>
                              </w:rPr>
                              <w:t>…………………………………………………………………………………………………………………………………………</w:t>
                            </w:r>
                            <w:proofErr w:type="gramStart"/>
                            <w:r w:rsidR="005F3110" w:rsidRPr="001F0421">
                              <w:rPr>
                                <w:sz w:val="18"/>
                                <w:szCs w:val="18"/>
                              </w:rPr>
                              <w:t>…….</w:t>
                            </w:r>
                            <w:proofErr w:type="gramEnd"/>
                            <w:r w:rsidR="005F3110" w:rsidRPr="001F0421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1EDA15B" w14:textId="120DC727" w:rsidR="005F3110" w:rsidRDefault="005F311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F0421">
                              <w:rPr>
                                <w:sz w:val="18"/>
                                <w:szCs w:val="18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359DE974" w14:textId="3B5B8640" w:rsidR="00E74117" w:rsidRDefault="00E7411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74117">
                              <w:rPr>
                                <w:sz w:val="20"/>
                                <w:szCs w:val="20"/>
                                <w:u w:val="single"/>
                              </w:rPr>
                              <w:t>Période de vente sur l’année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 : du …………………………………………………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au  …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>……………………………………………………..</w:t>
                            </w:r>
                          </w:p>
                          <w:p w14:paraId="532A1FAB" w14:textId="77777777" w:rsidR="00E74117" w:rsidRPr="001F0421" w:rsidRDefault="00E7411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75A7D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-9.4pt;margin-top:22.8pt;width:552.05pt;height:111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">
                <v:textbox>
                  <w:txbxContent>
                    <w:p w14:paraId="07330A48" w14:textId="43588A52" w:rsidR="00C960AF" w:rsidRDefault="00A6041E">
                      <w:pPr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t xml:space="preserve">  </w:t>
                      </w:r>
                      <w:r w:rsidRPr="00A6041E">
                        <w:rPr>
                          <w:b/>
                          <w:bCs/>
                          <w:u w:val="single"/>
                        </w:rPr>
                        <w:t>Type d’activité :</w:t>
                      </w:r>
                      <w:r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proofErr w:type="gramStart"/>
                      <w:r w:rsidRPr="00A6041E">
                        <w:rPr>
                          <w:i/>
                          <w:iCs/>
                          <w:sz w:val="18"/>
                          <w:szCs w:val="18"/>
                        </w:rPr>
                        <w:t xml:space="preserve">( </w:t>
                      </w:r>
                      <w:r w:rsidR="005F3110">
                        <w:rPr>
                          <w:i/>
                          <w:iCs/>
                          <w:sz w:val="18"/>
                          <w:szCs w:val="18"/>
                        </w:rPr>
                        <w:t>D</w:t>
                      </w:r>
                      <w:r w:rsidRPr="00A6041E">
                        <w:rPr>
                          <w:i/>
                          <w:iCs/>
                          <w:sz w:val="18"/>
                          <w:szCs w:val="18"/>
                        </w:rPr>
                        <w:t>écrire</w:t>
                      </w:r>
                      <w:proofErr w:type="gramEnd"/>
                      <w:r w:rsidRPr="00A6041E">
                        <w:rPr>
                          <w:i/>
                          <w:iCs/>
                          <w:sz w:val="18"/>
                          <w:szCs w:val="18"/>
                        </w:rPr>
                        <w:t xml:space="preserve"> l’activité le plus précisément possible ) </w:t>
                      </w:r>
                      <w:r w:rsidR="001F0421">
                        <w:rPr>
                          <w:i/>
                          <w:iCs/>
                          <w:sz w:val="18"/>
                          <w:szCs w:val="18"/>
                        </w:rPr>
                        <w:t>………………………………………………………………………………………………………</w:t>
                      </w:r>
                    </w:p>
                    <w:p w14:paraId="4CA78B2D" w14:textId="18503D74" w:rsidR="005F3110" w:rsidRDefault="005F3110">
                      <w:pPr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14:paraId="2B0F880E" w14:textId="7C9EF662" w:rsidR="00A01B1A" w:rsidRPr="001F0421" w:rsidRDefault="00932245">
                      <w:pPr>
                        <w:rPr>
                          <w:sz w:val="18"/>
                          <w:szCs w:val="18"/>
                        </w:rPr>
                      </w:pPr>
                      <w:r w:rsidRPr="00E74117">
                        <w:rPr>
                          <w:sz w:val="20"/>
                          <w:szCs w:val="20"/>
                          <w:u w:val="single"/>
                        </w:rPr>
                        <w:t>Liste détaillées des produits proposés</w:t>
                      </w:r>
                      <w:r w:rsidRPr="001F0421">
                        <w:rPr>
                          <w:sz w:val="18"/>
                          <w:szCs w:val="18"/>
                        </w:rPr>
                        <w:t xml:space="preserve"> : </w:t>
                      </w:r>
                      <w:r w:rsidR="005F3110" w:rsidRPr="001F0421">
                        <w:rPr>
                          <w:sz w:val="18"/>
                          <w:szCs w:val="18"/>
                        </w:rPr>
                        <w:t>…………………………………………………………………………………………………………………………………………</w:t>
                      </w:r>
                      <w:proofErr w:type="gramStart"/>
                      <w:r w:rsidR="005F3110" w:rsidRPr="001F0421">
                        <w:rPr>
                          <w:sz w:val="18"/>
                          <w:szCs w:val="18"/>
                        </w:rPr>
                        <w:t>…….</w:t>
                      </w:r>
                      <w:proofErr w:type="gramEnd"/>
                      <w:r w:rsidR="005F3110" w:rsidRPr="001F0421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21EDA15B" w14:textId="120DC727" w:rsidR="005F3110" w:rsidRDefault="005F3110">
                      <w:pPr>
                        <w:rPr>
                          <w:sz w:val="18"/>
                          <w:szCs w:val="18"/>
                        </w:rPr>
                      </w:pPr>
                      <w:r w:rsidRPr="001F0421">
                        <w:rPr>
                          <w:sz w:val="18"/>
                          <w:szCs w:val="18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359DE974" w14:textId="3B5B8640" w:rsidR="00E74117" w:rsidRDefault="00E74117">
                      <w:pPr>
                        <w:rPr>
                          <w:sz w:val="18"/>
                          <w:szCs w:val="18"/>
                        </w:rPr>
                      </w:pPr>
                      <w:r w:rsidRPr="00E74117">
                        <w:rPr>
                          <w:sz w:val="20"/>
                          <w:szCs w:val="20"/>
                          <w:u w:val="single"/>
                        </w:rPr>
                        <w:t>Période de vente sur l’année</w:t>
                      </w:r>
                      <w:r>
                        <w:rPr>
                          <w:sz w:val="18"/>
                          <w:szCs w:val="18"/>
                        </w:rPr>
                        <w:t> : du …………………………………………………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au  …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>……………………………………………………..</w:t>
                      </w:r>
                    </w:p>
                    <w:p w14:paraId="532A1FAB" w14:textId="77777777" w:rsidR="00E74117" w:rsidRPr="001F0421" w:rsidRDefault="00E7411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04BB2" w:rsidRPr="00A6041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10C09FA" wp14:editId="26D0F71A">
                <wp:simplePos x="0" y="0"/>
                <wp:positionH relativeFrom="margin">
                  <wp:posOffset>1082040</wp:posOffset>
                </wp:positionH>
                <wp:positionV relativeFrom="paragraph">
                  <wp:posOffset>15875</wp:posOffset>
                </wp:positionV>
                <wp:extent cx="140335" cy="78105"/>
                <wp:effectExtent l="0" t="0" r="12065" b="1714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" cy="78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D6C1BA5" w14:textId="77777777" w:rsidR="00504BB2" w:rsidRDefault="00504BB2" w:rsidP="00504B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C09FA" id="Zone de texte 8" o:spid="_x0000_s1034" type="#_x0000_t202" style="position:absolute;margin-left:85.2pt;margin-top:1.25pt;width:11.05pt;height:6.1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" fillcolor="window" strokecolor="windowText" strokeweight=".5pt">
                <v:textbox>
                  <w:txbxContent>
                    <w:p w14:paraId="0D6C1BA5" w14:textId="77777777" w:rsidR="00504BB2" w:rsidRDefault="00504BB2" w:rsidP="00504BB2"/>
                  </w:txbxContent>
                </v:textbox>
                <w10:wrap anchorx="margin"/>
              </v:shape>
            </w:pict>
          </mc:Fallback>
        </mc:AlternateContent>
      </w:r>
      <w:r w:rsidR="00504BB2" w:rsidRPr="00A6041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4B8BE28" wp14:editId="04F03917">
                <wp:simplePos x="0" y="0"/>
                <wp:positionH relativeFrom="margin">
                  <wp:posOffset>3580653</wp:posOffset>
                </wp:positionH>
                <wp:positionV relativeFrom="paragraph">
                  <wp:posOffset>9063</wp:posOffset>
                </wp:positionV>
                <wp:extent cx="111760" cy="87630"/>
                <wp:effectExtent l="0" t="0" r="21590" b="2667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" cy="87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AD0BA74" w14:textId="77777777" w:rsidR="00504BB2" w:rsidRDefault="00504BB2" w:rsidP="00504B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8BE28" id="Zone de texte 6" o:spid="_x0000_s1035" type="#_x0000_t202" style="position:absolute;margin-left:281.95pt;margin-top:.7pt;width:8.8pt;height:6.9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" fillcolor="window" strokecolor="windowText" strokeweight=".5pt">
                <v:textbox>
                  <w:txbxContent>
                    <w:p w14:paraId="4AD0BA74" w14:textId="77777777" w:rsidR="00504BB2" w:rsidRDefault="00504BB2" w:rsidP="00504BB2"/>
                  </w:txbxContent>
                </v:textbox>
                <w10:wrap anchorx="margin"/>
              </v:shape>
            </w:pict>
          </mc:Fallback>
        </mc:AlternateContent>
      </w:r>
      <w:r w:rsidR="00504BB2" w:rsidRPr="00A6041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D083E34" wp14:editId="10259192">
                <wp:simplePos x="0" y="0"/>
                <wp:positionH relativeFrom="margin">
                  <wp:posOffset>2407628</wp:posOffset>
                </wp:positionH>
                <wp:positionV relativeFrom="paragraph">
                  <wp:posOffset>9715</wp:posOffset>
                </wp:positionV>
                <wp:extent cx="111760" cy="87630"/>
                <wp:effectExtent l="0" t="0" r="21590" b="2667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" cy="87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448DC284" w14:textId="77777777" w:rsidR="00504BB2" w:rsidRDefault="00504BB2" w:rsidP="00504B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83E34" id="Zone de texte 7" o:spid="_x0000_s1036" type="#_x0000_t202" style="position:absolute;margin-left:189.6pt;margin-top:.75pt;width:8.8pt;height:6.9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" fillcolor="window" strokecolor="windowText" strokeweight=".5pt">
                <v:textbox>
                  <w:txbxContent>
                    <w:p w14:paraId="448DC284" w14:textId="77777777" w:rsidR="00504BB2" w:rsidRDefault="00504BB2" w:rsidP="00504BB2"/>
                  </w:txbxContent>
                </v:textbox>
                <w10:wrap anchorx="margin"/>
              </v:shape>
            </w:pict>
          </mc:Fallback>
        </mc:AlternateContent>
      </w:r>
      <w:r w:rsidR="00504BB2">
        <w:rPr>
          <w:sz w:val="20"/>
          <w:szCs w:val="20"/>
        </w:rPr>
        <w:t xml:space="preserve">Statut Juridique : </w:t>
      </w:r>
      <w:r w:rsidR="00504BB2">
        <w:rPr>
          <w:sz w:val="20"/>
          <w:szCs w:val="20"/>
        </w:rPr>
        <w:tab/>
      </w:r>
      <w:r w:rsidR="007605C5">
        <w:rPr>
          <w:sz w:val="20"/>
          <w:szCs w:val="20"/>
        </w:rPr>
        <w:t>Artisan</w:t>
      </w:r>
      <w:r w:rsidR="00504BB2">
        <w:rPr>
          <w:sz w:val="20"/>
          <w:szCs w:val="20"/>
        </w:rPr>
        <w:tab/>
        <w:t>Commerçant                Producteur</w:t>
      </w:r>
    </w:p>
    <w:p w14:paraId="403A9B96" w14:textId="413A1D97" w:rsidR="00A01B1A" w:rsidRPr="00A01B1A" w:rsidRDefault="00A6041E" w:rsidP="00CD0836">
      <w:pPr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</w:t>
      </w:r>
      <w:r w:rsidR="00A01B1A" w:rsidRPr="00A01B1A">
        <w:rPr>
          <w:b/>
          <w:bCs/>
          <w:sz w:val="20"/>
          <w:szCs w:val="20"/>
        </w:rPr>
        <w:t>Emplacement</w:t>
      </w:r>
      <w:r w:rsidR="00A01B1A">
        <w:rPr>
          <w:b/>
          <w:bCs/>
          <w:sz w:val="20"/>
          <w:szCs w:val="20"/>
        </w:rPr>
        <w:t xml:space="preserve"> : </w:t>
      </w:r>
    </w:p>
    <w:p w14:paraId="5BA830A0" w14:textId="36DB0433" w:rsidR="00B12C5C" w:rsidRDefault="007605C5" w:rsidP="00CD0836">
      <w:pPr>
        <w:rPr>
          <w:sz w:val="20"/>
          <w:szCs w:val="20"/>
        </w:rPr>
      </w:pPr>
      <w:r w:rsidRPr="006342DF">
        <w:rPr>
          <w:sz w:val="20"/>
          <w:szCs w:val="20"/>
          <w:u w:val="single"/>
        </w:rPr>
        <w:t>Métrage demandé</w:t>
      </w:r>
      <w:r w:rsidR="00946ECF">
        <w:rPr>
          <w:sz w:val="20"/>
          <w:szCs w:val="20"/>
        </w:rPr>
        <w:t> : Longueur……………………….     Largeur (profondeur)……………………………</w:t>
      </w:r>
    </w:p>
    <w:p w14:paraId="0F356A65" w14:textId="7DC1E062" w:rsidR="00A01B1A" w:rsidRPr="00A01B1A" w:rsidRDefault="00B12C5C" w:rsidP="00CD0836">
      <w:pPr>
        <w:rPr>
          <w:sz w:val="20"/>
          <w:szCs w:val="20"/>
        </w:rPr>
      </w:pPr>
      <w:r w:rsidRPr="00B12C5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5D7E6FA" wp14:editId="1A0BBA3C">
                <wp:simplePos x="0" y="0"/>
                <wp:positionH relativeFrom="margin">
                  <wp:posOffset>2000250</wp:posOffset>
                </wp:positionH>
                <wp:positionV relativeFrom="paragraph">
                  <wp:posOffset>8890</wp:posOffset>
                </wp:positionV>
                <wp:extent cx="140335" cy="78105"/>
                <wp:effectExtent l="0" t="0" r="12065" b="1714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" cy="78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5EE4663B" w14:textId="77777777" w:rsidR="00B12C5C" w:rsidRDefault="00B12C5C" w:rsidP="00B12C5C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7E6FA" id="Zone de texte 11" o:spid="_x0000_s1038" type="#_x0000_t202" style="position:absolute;margin-left:157.5pt;margin-top:.7pt;width:11.05pt;height:6.1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" fillcolor="window" strokecolor="windowText" strokeweight=".5pt">
                <v:textbox>
                  <w:txbxContent>
                    <w:p w14:paraId="5EE4663B" w14:textId="77777777" w:rsidR="00B12C5C" w:rsidRDefault="00B12C5C" w:rsidP="00B12C5C">
                      <w: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12C5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DBD229F" wp14:editId="79744E3B">
                <wp:simplePos x="0" y="0"/>
                <wp:positionH relativeFrom="margin">
                  <wp:posOffset>962025</wp:posOffset>
                </wp:positionH>
                <wp:positionV relativeFrom="paragraph">
                  <wp:posOffset>8890</wp:posOffset>
                </wp:positionV>
                <wp:extent cx="140335" cy="78105"/>
                <wp:effectExtent l="0" t="0" r="12065" b="1714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" cy="78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98BACB9" w14:textId="77777777" w:rsidR="00B12C5C" w:rsidRDefault="00B12C5C" w:rsidP="00B12C5C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D229F" id="Zone de texte 10" o:spid="_x0000_s1039" type="#_x0000_t202" style="position:absolute;margin-left:75.75pt;margin-top:.7pt;width:11.05pt;height:6.1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" fillcolor="window" strokecolor="windowText" strokeweight=".5pt">
                <v:textbox>
                  <w:txbxContent>
                    <w:p w14:paraId="398BACB9" w14:textId="77777777" w:rsidR="00B12C5C" w:rsidRDefault="00B12C5C" w:rsidP="00B12C5C">
                      <w: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0"/>
          <w:szCs w:val="20"/>
        </w:rPr>
        <w:t xml:space="preserve">Type de stand :            Etal                 </w:t>
      </w:r>
      <w:r w:rsidR="00A01B1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Camion magasin</w:t>
      </w:r>
    </w:p>
    <w:p w14:paraId="0E9E9ED8" w14:textId="4EF45D1F" w:rsidR="00A01B1A" w:rsidRDefault="00B12C5C" w:rsidP="00CD0836">
      <w:pPr>
        <w:rPr>
          <w:sz w:val="20"/>
          <w:szCs w:val="20"/>
        </w:rPr>
      </w:pPr>
      <w:r w:rsidRPr="00B12C5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4EA3DFB" wp14:editId="6E3BD671">
                <wp:simplePos x="0" y="0"/>
                <wp:positionH relativeFrom="margin">
                  <wp:posOffset>561975</wp:posOffset>
                </wp:positionH>
                <wp:positionV relativeFrom="paragraph">
                  <wp:posOffset>27940</wp:posOffset>
                </wp:positionV>
                <wp:extent cx="140335" cy="78105"/>
                <wp:effectExtent l="0" t="0" r="12065" b="1714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" cy="781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31831C4" w14:textId="495574C6" w:rsidR="00B12C5C" w:rsidRDefault="00B12C5C" w:rsidP="00B12C5C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A3DFB" id="Zone de texte 9" o:spid="_x0000_s1040" type="#_x0000_t202" style="position:absolute;margin-left:44.25pt;margin-top:2.2pt;width:11.05pt;height:6.1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" fillcolor="window" strokecolor="windowText" strokeweight=".5pt">
                <v:textbox>
                  <w:txbxContent>
                    <w:p w14:paraId="231831C4" w14:textId="495574C6" w:rsidR="00B12C5C" w:rsidRDefault="00B12C5C" w:rsidP="00B12C5C">
                      <w: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6ECF" w:rsidRPr="00B12C5C">
        <w:rPr>
          <w:sz w:val="20"/>
          <w:szCs w:val="20"/>
        </w:rPr>
        <w:t>Besoin :</w:t>
      </w:r>
      <w:r w:rsidR="00946ECF"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</w:rPr>
        <w:t xml:space="preserve">   </w:t>
      </w:r>
      <w:r w:rsidR="00946ECF">
        <w:rPr>
          <w:b/>
          <w:bCs/>
          <w:i/>
          <w:iCs/>
          <w:sz w:val="20"/>
          <w:szCs w:val="20"/>
        </w:rPr>
        <w:t>E</w:t>
      </w:r>
      <w:r>
        <w:rPr>
          <w:b/>
          <w:bCs/>
          <w:i/>
          <w:iCs/>
          <w:sz w:val="20"/>
          <w:szCs w:val="20"/>
        </w:rPr>
        <w:t xml:space="preserve">    </w:t>
      </w:r>
      <w:r>
        <w:rPr>
          <w:sz w:val="20"/>
          <w:szCs w:val="20"/>
        </w:rPr>
        <w:t>Electrique</w:t>
      </w:r>
    </w:p>
    <w:p w14:paraId="0FA5597D" w14:textId="065144F8" w:rsidR="006342DF" w:rsidRDefault="006342DF" w:rsidP="00CD0836">
      <w:pPr>
        <w:rPr>
          <w:sz w:val="20"/>
          <w:szCs w:val="20"/>
        </w:rPr>
      </w:pPr>
      <w:r w:rsidRPr="001F0421">
        <w:rPr>
          <w:sz w:val="20"/>
          <w:szCs w:val="20"/>
          <w:u w:val="single"/>
        </w:rPr>
        <w:t>Documents professionnels à fournir</w:t>
      </w:r>
      <w:r>
        <w:rPr>
          <w:sz w:val="20"/>
          <w:szCs w:val="20"/>
        </w:rPr>
        <w:t xml:space="preserve"> : </w:t>
      </w:r>
      <w:r>
        <w:rPr>
          <w:sz w:val="20"/>
          <w:szCs w:val="20"/>
        </w:rPr>
        <w:tab/>
        <w:t>- Attestation d’assurance responsabilité civile et professionnelle</w:t>
      </w:r>
    </w:p>
    <w:p w14:paraId="76CFA233" w14:textId="7BF70CF2" w:rsidR="006342DF" w:rsidRDefault="006342DF" w:rsidP="006342DF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-Carte professionnelle </w:t>
      </w:r>
      <w:r w:rsidR="001F0421">
        <w:rPr>
          <w:sz w:val="20"/>
          <w:szCs w:val="20"/>
        </w:rPr>
        <w:t>pour vente ambulante (artisan et commerçant)</w:t>
      </w:r>
    </w:p>
    <w:p w14:paraId="4FB8A570" w14:textId="73E5083A" w:rsidR="001F0421" w:rsidRDefault="001F0421" w:rsidP="006342DF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-Attestation MSA pour les producteurs</w:t>
      </w:r>
    </w:p>
    <w:p w14:paraId="3479990D" w14:textId="35FC3C00" w:rsidR="001F0421" w:rsidRDefault="001F0421" w:rsidP="006342DF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-Attestation de certification de culture biologique (producteur le cas échéant)</w:t>
      </w:r>
    </w:p>
    <w:p w14:paraId="25B90AEA" w14:textId="0BA00791" w:rsidR="00157540" w:rsidRPr="00FF3323" w:rsidRDefault="006342DF" w:rsidP="00FD35A6">
      <w:r>
        <w:rPr>
          <w:sz w:val="20"/>
          <w:szCs w:val="20"/>
        </w:rPr>
        <w:tab/>
      </w:r>
      <w:r w:rsidR="001F0421">
        <w:rPr>
          <w:sz w:val="20"/>
          <w:szCs w:val="20"/>
        </w:rPr>
        <w:t>Date…………………………………………………</w:t>
      </w:r>
      <w:r w:rsidR="001F0421">
        <w:rPr>
          <w:sz w:val="20"/>
          <w:szCs w:val="20"/>
        </w:rPr>
        <w:tab/>
      </w:r>
      <w:r w:rsidR="001F0421">
        <w:rPr>
          <w:sz w:val="20"/>
          <w:szCs w:val="20"/>
        </w:rPr>
        <w:tab/>
      </w:r>
      <w:r w:rsidR="001F0421">
        <w:rPr>
          <w:sz w:val="20"/>
          <w:szCs w:val="20"/>
        </w:rPr>
        <w:tab/>
      </w:r>
      <w:r w:rsidR="001F0421">
        <w:rPr>
          <w:sz w:val="20"/>
          <w:szCs w:val="20"/>
        </w:rPr>
        <w:tab/>
      </w:r>
      <w:r w:rsidR="001F0421">
        <w:rPr>
          <w:sz w:val="20"/>
          <w:szCs w:val="20"/>
        </w:rPr>
        <w:tab/>
      </w:r>
      <w:r w:rsidR="001F0421">
        <w:rPr>
          <w:sz w:val="20"/>
          <w:szCs w:val="20"/>
        </w:rPr>
        <w:tab/>
      </w:r>
      <w:r w:rsidR="001F0421" w:rsidRPr="001F0421">
        <w:rPr>
          <w:b/>
          <w:bCs/>
          <w:sz w:val="20"/>
          <w:szCs w:val="20"/>
        </w:rPr>
        <w:t>Signature</w:t>
      </w:r>
    </w:p>
    <w:sectPr w:rsidR="00157540" w:rsidRPr="00FF3323" w:rsidSect="001F0421">
      <w:headerReference w:type="default" r:id="rId11"/>
      <w:pgSz w:w="11906" w:h="16838" w:code="9"/>
      <w:pgMar w:top="567" w:right="578" w:bottom="567" w:left="578" w:header="862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C6049" w14:textId="77777777" w:rsidR="00603E03" w:rsidRDefault="00603E03" w:rsidP="001A0130">
      <w:pPr>
        <w:spacing w:after="0" w:line="240" w:lineRule="auto"/>
      </w:pPr>
      <w:r>
        <w:separator/>
      </w:r>
    </w:p>
  </w:endnote>
  <w:endnote w:type="continuationSeparator" w:id="0">
    <w:p w14:paraId="5A42B870" w14:textId="77777777" w:rsidR="00603E03" w:rsidRDefault="00603E03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B5D96" w14:textId="77777777" w:rsidR="00603E03" w:rsidRDefault="00603E03" w:rsidP="001A0130">
      <w:pPr>
        <w:spacing w:after="0" w:line="240" w:lineRule="auto"/>
      </w:pPr>
      <w:r>
        <w:separator/>
      </w:r>
    </w:p>
  </w:footnote>
  <w:footnote w:type="continuationSeparator" w:id="0">
    <w:p w14:paraId="19694E63" w14:textId="77777777" w:rsidR="00603E03" w:rsidRDefault="00603E03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5A69D" w14:textId="5E4BF4D5" w:rsidR="001A0130" w:rsidRDefault="00FD35A6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9776388" wp14:editId="2A9FF297">
              <wp:simplePos x="0" y="0"/>
              <wp:positionH relativeFrom="page">
                <wp:posOffset>122246</wp:posOffset>
              </wp:positionH>
              <wp:positionV relativeFrom="page">
                <wp:posOffset>591671</wp:posOffset>
              </wp:positionV>
              <wp:extent cx="7295517" cy="9543793"/>
              <wp:effectExtent l="0" t="0" r="635" b="635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95517" cy="9543793"/>
                        <a:chOff x="-9783" y="39113"/>
                        <a:chExt cx="7297551" cy="9542302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9783" y="39113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4A7033" id="Groupe 26" o:spid="_x0000_s1026" alt="&quot;&quot;" style="position:absolute;margin-left:9.65pt;margin-top:46.6pt;width:574.45pt;height:751.5pt;z-index:251664384;mso-position-horizontal-relative:page;mso-position-vertical-relative:page;mso-width-relative:margin;mso-height-relative:margin" coordorigin="-97,391" coordsize="72975,95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O81lIIAAAAZdEVY&#10;dFNvZnR3YXJlAEFkb2JlIEltYWdlUmVhZHlxyWU8AAADJmlUWHRYTUw6Y29tLmFkb2JlLnhtcAAA&#10;AAAAPD94cGFja2V0IGJlZ2luPSLvu78iIGlkPSJXNU0wTXBDZWhpSHpyZVN6TlRjemtjOWQiPz4g&#10;PHg6eG1wbWV0YSB4bWxuczp4PSJhZG9iZTpuczptZXRhLyIgeDp4bXB0az0iQWRvYmUgWE1QIENv&#10;cmUgNS42LWMxNDUgNzkuMTYzNDk5LCAyMDE4LzA4LzEzLTE2OjQwOjIy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">
              <v:rect id="Rectangle 3" o:spid="_x0000_s1027" alt="&quot;&quot;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alt="&quot;&quot;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9" type="#_x0000_t75" alt="&quot;&quot;" style="position:absolute;left:-97;top:391;width:72897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CA64597"/>
    <w:multiLevelType w:val="multilevel"/>
    <w:tmpl w:val="D4149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5710EB"/>
    <w:multiLevelType w:val="hybridMultilevel"/>
    <w:tmpl w:val="2C8EAB8E"/>
    <w:lvl w:ilvl="0" w:tplc="19E48B6C">
      <w:numFmt w:val="bullet"/>
      <w:lvlText w:val="-"/>
      <w:lvlJc w:val="left"/>
      <w:pPr>
        <w:ind w:left="3960" w:hanging="360"/>
      </w:pPr>
      <w:rPr>
        <w:rFonts w:ascii="Franklin Gothic Book" w:eastAsiaTheme="minorHAnsi" w:hAnsi="Franklin Gothic 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3353B7"/>
    <w:rsid w:val="00157540"/>
    <w:rsid w:val="001A0130"/>
    <w:rsid w:val="001F0421"/>
    <w:rsid w:val="00232876"/>
    <w:rsid w:val="00267116"/>
    <w:rsid w:val="002F58E0"/>
    <w:rsid w:val="003256FD"/>
    <w:rsid w:val="003353B7"/>
    <w:rsid w:val="00355DEE"/>
    <w:rsid w:val="003B49EC"/>
    <w:rsid w:val="003D55FB"/>
    <w:rsid w:val="003D6962"/>
    <w:rsid w:val="003F5910"/>
    <w:rsid w:val="00402433"/>
    <w:rsid w:val="004A4133"/>
    <w:rsid w:val="004B47A9"/>
    <w:rsid w:val="004F0368"/>
    <w:rsid w:val="00504BB2"/>
    <w:rsid w:val="005A20B8"/>
    <w:rsid w:val="005E6FA8"/>
    <w:rsid w:val="005F3110"/>
    <w:rsid w:val="00603E03"/>
    <w:rsid w:val="00604293"/>
    <w:rsid w:val="0063404F"/>
    <w:rsid w:val="006342DF"/>
    <w:rsid w:val="006662D2"/>
    <w:rsid w:val="00687CFB"/>
    <w:rsid w:val="00696B6E"/>
    <w:rsid w:val="006A5F0E"/>
    <w:rsid w:val="006C28FD"/>
    <w:rsid w:val="006D67F3"/>
    <w:rsid w:val="007605C5"/>
    <w:rsid w:val="007718C6"/>
    <w:rsid w:val="008045C5"/>
    <w:rsid w:val="00835F7E"/>
    <w:rsid w:val="0086459A"/>
    <w:rsid w:val="00866BB6"/>
    <w:rsid w:val="00872D54"/>
    <w:rsid w:val="008C5BB3"/>
    <w:rsid w:val="008F73B6"/>
    <w:rsid w:val="009075D1"/>
    <w:rsid w:val="00932245"/>
    <w:rsid w:val="00946ECF"/>
    <w:rsid w:val="009E70CA"/>
    <w:rsid w:val="00A01B1A"/>
    <w:rsid w:val="00A6041E"/>
    <w:rsid w:val="00AF1F6A"/>
    <w:rsid w:val="00B12C5C"/>
    <w:rsid w:val="00BA66C3"/>
    <w:rsid w:val="00C05D7E"/>
    <w:rsid w:val="00C2048C"/>
    <w:rsid w:val="00C624D4"/>
    <w:rsid w:val="00C960AF"/>
    <w:rsid w:val="00C9625D"/>
    <w:rsid w:val="00CB16D2"/>
    <w:rsid w:val="00CD05DC"/>
    <w:rsid w:val="00CD0836"/>
    <w:rsid w:val="00CD5B0D"/>
    <w:rsid w:val="00DB3723"/>
    <w:rsid w:val="00DC1831"/>
    <w:rsid w:val="00E3286D"/>
    <w:rsid w:val="00E413DD"/>
    <w:rsid w:val="00E4605A"/>
    <w:rsid w:val="00E74117"/>
    <w:rsid w:val="00F40180"/>
    <w:rsid w:val="00F53FDC"/>
    <w:rsid w:val="00FA3EB3"/>
    <w:rsid w:val="00FD35A6"/>
    <w:rsid w:val="00FF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5BE1A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ev">
    <w:name w:val="Strong"/>
    <w:basedOn w:val="Policepardfaut"/>
    <w:uiPriority w:val="22"/>
    <w:qFormat/>
    <w:rsid w:val="00CD0836"/>
    <w:rPr>
      <w:b/>
      <w:bCs/>
    </w:rPr>
  </w:style>
  <w:style w:type="character" w:styleId="Lienhypertexte">
    <w:name w:val="Hyperlink"/>
    <w:basedOn w:val="Policepardfaut"/>
    <w:uiPriority w:val="99"/>
    <w:unhideWhenUsed/>
    <w:rsid w:val="00CD0836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322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4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petr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EE9859050D0491CBBFC78B061FDDD5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ED96FE-E805-433C-BCE9-59488339B7E2}"/>
      </w:docPartPr>
      <w:docPartBody>
        <w:p w:rsidR="00310A6A" w:rsidRDefault="00567903">
          <w:pPr>
            <w:pStyle w:val="EEE9859050D0491CBBFC78B061FDDD5D"/>
          </w:pPr>
          <w:r w:rsidRPr="00FF3323">
            <w:rPr>
              <w:lang w:bidi="fr-FR"/>
            </w:rPr>
            <w:t>Téléphone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04E"/>
    <w:rsid w:val="00310A6A"/>
    <w:rsid w:val="00567903"/>
    <w:rsid w:val="0098204E"/>
    <w:rsid w:val="00F9791A"/>
    <w:rsid w:val="00FC5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EEE9859050D0491CBBFC78B061FDDD5D">
    <w:name w:val="EEE9859050D0491CBBFC78B061FDDD5D"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</Template>
  <TotalTime>0</TotalTime>
  <Pages>1</Pages>
  <Words>166</Words>
  <Characters>915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2021-12-30T10:43:00Z</dcterms:created>
  <dcterms:modified xsi:type="dcterms:W3CDTF">2022-01-20T16:41:00Z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